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1078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Кучеренко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Кучеренко Александра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Кучеренко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поведение не соответствующее обстановке,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>сширены,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выраженное дрожание пальцев рук,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красный цвет белков глаз,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 запаха алкоголя изо рта)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Кучеренко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.2026 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рапортом сотрудника полиции, в котором изложены обстоятельства административного правонарушения;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Кучеренко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0034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26.06.2026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Кравчук </w:t>
      </w:r>
      <w:r>
        <w:rPr>
          <w:rFonts w:ascii="Times New Roman" w:eastAsia="Times New Roman" w:hAnsi="Times New Roman" w:cs="Times New Roman"/>
          <w:sz w:val="27"/>
          <w:szCs w:val="27"/>
        </w:rPr>
        <w:t>Н.А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Кучеренко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Кучеренко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Кучеренко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Кучеренко Александра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и подвергнуть наказанию в виде административного 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>
        <w:rPr>
          <w:rFonts w:ascii="Times New Roman" w:eastAsia="Times New Roman" w:hAnsi="Times New Roman" w:cs="Times New Roman"/>
          <w:sz w:val="27"/>
          <w:szCs w:val="27"/>
        </w:rPr>
        <w:t>Кучеренко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обязанность пройти диагностику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клинической психоневрологической больнице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ул.Профсоюзов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д.12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/3 </w:t>
      </w: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-Югра, в течение 1 (одного) месяца с момента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107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- Югре (Департамент административного обеспечения Ханты-Мансийского автономного округа - Югры,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0412365400575010782606156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9">
    <w:name w:val="cat-UserDefined grp-3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